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jc w:val="center"/>
        <w:rPr>
          <w:rFonts w:ascii="Arial" w:hAnsi="Arial" w:cs="Arial"/>
          <w:b/>
          <w:sz w:val="20"/>
          <w:szCs w:val="22"/>
          <w:lang w:val="pt-BR"/>
        </w:rPr>
      </w:pPr>
      <w:r>
        <w:rPr>
          <w:rFonts w:cs="Arial" w:ascii="Arial" w:hAnsi="Arial"/>
          <w:b/>
          <w:sz w:val="20"/>
          <w:szCs w:val="22"/>
          <w:lang w:val="pt-BR"/>
        </w:rPr>
        <w:t>ANEXO VIII – EDITAL COEN Nº. 02/202</w:t>
      </w:r>
      <w:r>
        <w:rPr>
          <w:rFonts w:cs="Arial" w:ascii="Arial" w:hAnsi="Arial"/>
          <w:b/>
          <w:sz w:val="20"/>
          <w:szCs w:val="22"/>
          <w:lang w:val="pt-BR"/>
        </w:rPr>
        <w:t>5</w:t>
      </w:r>
    </w:p>
    <w:p>
      <w:pPr>
        <w:pStyle w:val="Header"/>
        <w:jc w:val="center"/>
        <w:rPr>
          <w:rFonts w:ascii="Arial" w:hAnsi="Arial" w:cs="Arial"/>
          <w:b/>
          <w:sz w:val="20"/>
          <w:szCs w:val="22"/>
          <w:lang w:val="pt-BR"/>
        </w:rPr>
      </w:pPr>
      <w:r>
        <w:rPr>
          <w:rFonts w:cs="Arial" w:ascii="Arial" w:hAnsi="Arial"/>
          <w:b/>
          <w:sz w:val="20"/>
          <w:szCs w:val="22"/>
          <w:lang w:val="pt-BR"/>
        </w:rPr>
      </w:r>
    </w:p>
    <w:p>
      <w:pPr>
        <w:pStyle w:val="Header"/>
        <w:tabs>
          <w:tab w:val="clear" w:pos="4252"/>
          <w:tab w:val="clear" w:pos="8504"/>
          <w:tab w:val="left" w:pos="-14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TERMO DE COMPROMISSO DO BOLSISTA</w:t>
      </w:r>
    </w:p>
    <w:p>
      <w:pPr>
        <w:pStyle w:val="Normal"/>
        <w:spacing w:lineRule="auto" w:line="36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Eu, ________________________________________________________________________, brasileiro, estudante no IFSul - câmpus _______________________________, candidato à bolsa, no âmbito do Edital COEN nº 02/202</w:t>
      </w:r>
      <w:r>
        <w:rPr>
          <w:rFonts w:eastAsia="Arial" w:cs="Arial" w:ascii="Arial" w:hAnsi="Arial"/>
          <w:sz w:val="22"/>
          <w:szCs w:val="22"/>
        </w:rPr>
        <w:t>5</w:t>
      </w:r>
      <w:r>
        <w:rPr>
          <w:rFonts w:eastAsia="Arial" w:cs="Arial" w:ascii="Arial" w:hAnsi="Arial"/>
          <w:sz w:val="22"/>
          <w:szCs w:val="22"/>
        </w:rPr>
        <w:t xml:space="preserve">, </w:t>
      </w:r>
      <w:r>
        <w:rPr>
          <w:rFonts w:cs="Arial" w:ascii="Arial" w:hAnsi="Arial"/>
          <w:i/>
          <w:iCs/>
          <w:color w:val="auto"/>
        </w:rPr>
        <w:t>​​</w:t>
      </w:r>
      <w:r>
        <w:rPr>
          <w:rFonts w:eastAsia="Arial" w:cs="Arial" w:ascii="Arial" w:hAnsi="Arial"/>
          <w:sz w:val="22"/>
          <w:szCs w:val="22"/>
        </w:rPr>
        <w:t>DECLARO que não sou beneficiário de outra bolsa em nenhuma outra entidade de fo</w:t>
      </w:r>
      <w:bookmarkStart w:id="0" w:name="_GoBack"/>
      <w:bookmarkEnd w:id="0"/>
      <w:r>
        <w:rPr>
          <w:rFonts w:eastAsia="Arial" w:cs="Arial" w:ascii="Arial" w:hAnsi="Arial"/>
          <w:sz w:val="22"/>
          <w:szCs w:val="22"/>
        </w:rPr>
        <w:t xml:space="preserve">mento e que tenho disponibilidade de horário para a execução das atividades previstas no meu Plano de Trabalho. </w:t>
      </w:r>
    </w:p>
    <w:p>
      <w:pPr>
        <w:pStyle w:val="Normal"/>
        <w:pBdr>
          <w:bottom w:val="single" w:sz="12" w:space="0" w:color="808080"/>
        </w:pBdr>
        <w:spacing w:lineRule="auto" w:line="36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pBdr>
          <w:bottom w:val="single" w:sz="12" w:space="0" w:color="808080"/>
        </w:pBdr>
        <w:spacing w:lineRule="auto" w:line="36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DECLARO, ainda, que li o Edital a que se vincula a bolsa, que estou perfeitamente ciente de seus termos, e que concordo, expressamente, em participar do projeto de ensino, recebendo uma bolsa de Ensino do IFSul com valor mensal de R$ _________________ (________________________ reais), referente à ______ horas semanais, através de depósito em conta bancária, e que minha participação nas atividades de execução do projeto não configura relação empregatícia.</w:t>
      </w:r>
    </w:p>
    <w:p>
      <w:pPr>
        <w:pStyle w:val="Normal"/>
        <w:pBdr>
          <w:bottom w:val="single" w:sz="12" w:space="0" w:color="808080"/>
        </w:pBdr>
        <w:spacing w:lineRule="auto" w:line="36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pBdr>
          <w:bottom w:val="single" w:sz="12" w:space="0" w:color="808080"/>
        </w:pBdr>
        <w:spacing w:lineRule="auto" w:line="360"/>
        <w:jc w:val="both"/>
        <w:rPr>
          <w:rFonts w:ascii="Arial" w:hAnsi="Arial" w:eastAsia="Arial" w:cs="Arial"/>
          <w:sz w:val="22"/>
          <w:szCs w:val="22"/>
        </w:rPr>
      </w:pPr>
      <w:bookmarkStart w:id="1" w:name="id.61fe6f70d8fb"/>
      <w:bookmarkEnd w:id="1"/>
      <w:r>
        <w:rPr>
          <w:rFonts w:eastAsia="Arial" w:cs="Arial" w:ascii="Arial" w:hAnsi="Arial"/>
          <w:sz w:val="22"/>
          <w:szCs w:val="22"/>
        </w:rPr>
        <w:t>* Concordo, expressamente, em ser orientado (a) por ________________________________, durante a vigência da bolsa e que estou ciente das atividades que serão executadas.</w:t>
      </w:r>
    </w:p>
    <w:p>
      <w:pPr>
        <w:pStyle w:val="Normal"/>
        <w:pBdr>
          <w:bottom w:val="single" w:sz="12" w:space="0" w:color="808080"/>
        </w:pBdr>
        <w:spacing w:lineRule="auto" w:line="36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* Concordo que imagens pessoais poderão ser utilizadas para divulgação dos trabalhos relacionados à pesquisa.</w:t>
      </w:r>
    </w:p>
    <w:p>
      <w:pPr>
        <w:pStyle w:val="Normal"/>
        <w:pBdr>
          <w:bottom w:val="single" w:sz="12" w:space="0" w:color="808080"/>
        </w:pBdr>
        <w:spacing w:lineRule="auto" w:line="36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* Concordo também que qualquer modificação nas condições expostas acima será imediatamente comunicado à Comissão Institucional, sob pena de devolução das parcelas recebidas, com correção monetária.</w:t>
      </w:r>
    </w:p>
    <w:p>
      <w:pPr>
        <w:pStyle w:val="Normal"/>
        <w:pBdr>
          <w:bottom w:val="single" w:sz="12" w:space="0" w:color="808080"/>
        </w:pBdr>
        <w:spacing w:lineRule="auto" w:line="36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pBdr>
          <w:bottom w:val="single" w:sz="12" w:space="0" w:color="808080"/>
        </w:pBdr>
        <w:spacing w:lineRule="auto" w:line="360"/>
        <w:jc w:val="both"/>
        <w:rPr>
          <w:rFonts w:ascii="Arial" w:hAnsi="Arial" w:eastAsia="Arial" w:cs="Arial"/>
          <w:sz w:val="22"/>
          <w:szCs w:val="22"/>
        </w:rPr>
      </w:pPr>
      <w:bookmarkStart w:id="2" w:name="id.577f26eccaa2"/>
      <w:bookmarkEnd w:id="2"/>
      <w:r>
        <w:rPr>
          <w:rFonts w:eastAsia="Arial" w:cs="Arial" w:ascii="Arial" w:hAnsi="Arial"/>
          <w:sz w:val="22"/>
          <w:szCs w:val="22"/>
        </w:rPr>
        <w:t>Local: _________________</w:t>
      </w:r>
    </w:p>
    <w:p>
      <w:pPr>
        <w:pStyle w:val="Normal"/>
        <w:pBdr>
          <w:bottom w:val="single" w:sz="12" w:space="0" w:color="808080"/>
        </w:pBdr>
        <w:spacing w:lineRule="auto" w:line="360"/>
        <w:jc w:val="both"/>
        <w:rPr>
          <w:rFonts w:ascii="Arial" w:hAnsi="Arial" w:eastAsia="Arial" w:cs="Arial"/>
          <w:sz w:val="22"/>
          <w:szCs w:val="22"/>
        </w:rPr>
      </w:pPr>
      <w:bookmarkStart w:id="3" w:name="id.f7df06351ac0"/>
      <w:bookmarkStart w:id="4" w:name="id.1afc41b5305f"/>
      <w:bookmarkStart w:id="5" w:name="id.110326b22db6"/>
      <w:bookmarkEnd w:id="3"/>
      <w:bookmarkEnd w:id="4"/>
      <w:bookmarkEnd w:id="5"/>
      <w:r>
        <w:rPr>
          <w:rFonts w:eastAsia="Arial" w:cs="Arial" w:ascii="Arial" w:hAnsi="Arial"/>
          <w:sz w:val="22"/>
          <w:szCs w:val="22"/>
        </w:rPr>
        <w:t>Data: __/__/202</w:t>
      </w:r>
      <w:r>
        <w:rPr>
          <w:rFonts w:eastAsia="Arial" w:cs="Arial" w:ascii="Arial" w:hAnsi="Arial"/>
          <w:sz w:val="22"/>
          <w:szCs w:val="22"/>
        </w:rPr>
        <w:t>5</w:t>
      </w:r>
      <w:r>
        <w:rPr>
          <w:rFonts w:eastAsia="Arial" w:cs="Arial" w:ascii="Arial" w:hAnsi="Arial"/>
          <w:sz w:val="22"/>
          <w:szCs w:val="22"/>
        </w:rPr>
        <w:t>.</w:t>
      </w:r>
    </w:p>
    <w:p>
      <w:pPr>
        <w:pStyle w:val="Normal"/>
        <w:pBdr>
          <w:bottom w:val="single" w:sz="12" w:space="0" w:color="808080"/>
        </w:pBdr>
        <w:spacing w:lineRule="auto" w:line="36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Assinatura do Bolsista: _____________________________________________________</w:t>
      </w:r>
    </w:p>
    <w:p>
      <w:pPr>
        <w:pStyle w:val="Normal"/>
        <w:pBdr>
          <w:bottom w:val="single" w:sz="12" w:space="0" w:color="808080"/>
        </w:pBdr>
        <w:spacing w:lineRule="auto" w:line="360"/>
        <w:jc w:val="both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</w:r>
    </w:p>
    <w:p>
      <w:pPr>
        <w:pStyle w:val="Normal"/>
        <w:pBdr>
          <w:bottom w:val="single" w:sz="12" w:space="0" w:color="808080"/>
        </w:pBdr>
        <w:spacing w:lineRule="auto" w:line="360"/>
        <w:jc w:val="both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>*Em caso do bolsista ser menor de dezoito (18) anos:</w:t>
      </w:r>
    </w:p>
    <w:p>
      <w:pPr>
        <w:pStyle w:val="Normal"/>
        <w:pBdr>
          <w:bottom w:val="single" w:sz="12" w:space="0" w:color="808080"/>
        </w:pBdr>
        <w:spacing w:lineRule="auto" w:line="36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Assinatura do Pai ou Responsável:____________________________________________</w:t>
      </w:r>
    </w:p>
    <w:p>
      <w:pPr>
        <w:pStyle w:val="Normal"/>
        <w:pBdr>
          <w:bottom w:val="single" w:sz="12" w:space="0" w:color="808080"/>
        </w:pBdr>
        <w:spacing w:lineRule="auto" w:line="36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pBdr>
          <w:bottom w:val="single" w:sz="12" w:space="0" w:color="808080"/>
        </w:pBdr>
        <w:spacing w:lineRule="auto" w:line="36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Efetuei a leitura das declarações acima e estou de acordo com elas:</w:t>
      </w:r>
    </w:p>
    <w:p>
      <w:pPr>
        <w:pStyle w:val="Normal"/>
        <w:pBdr>
          <w:bottom w:val="single" w:sz="12" w:space="0" w:color="808080"/>
        </w:pBdr>
        <w:spacing w:lineRule="auto" w:line="360"/>
        <w:jc w:val="both"/>
        <w:rPr>
          <w:rFonts w:ascii="Arial" w:hAnsi="Arial" w:eastAsia="Arial" w:cs="Arial"/>
          <w:sz w:val="22"/>
          <w:szCs w:val="22"/>
        </w:rPr>
      </w:pPr>
      <w:bookmarkStart w:id="6" w:name="id.5bad0c2cd37c"/>
      <w:bookmarkEnd w:id="6"/>
      <w:r>
        <w:rPr>
          <w:rFonts w:eastAsia="Arial" w:cs="Arial" w:ascii="Arial" w:hAnsi="Arial"/>
          <w:sz w:val="22"/>
          <w:szCs w:val="22"/>
        </w:rPr>
        <w:t>Nome e Assinatura do Orientador (a): ___________________________________________</w:t>
      </w:r>
    </w:p>
    <w:p>
      <w:pPr>
        <w:pStyle w:val="Normal"/>
        <w:pBdr>
          <w:bottom w:val="single" w:sz="12" w:space="0" w:color="808080"/>
        </w:pBdr>
        <w:spacing w:lineRule="auto" w:line="36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849" w:gutter="0" w:header="708" w:top="851" w:footer="0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360"/>
      <w:ind w:right="360"/>
      <w:jc w:val="center"/>
      <w:rPr/>
    </w:pPr>
    <w:r>
      <w:rPr/>
      <w:drawing>
        <wp:inline distT="0" distB="0" distL="0" distR="0">
          <wp:extent cx="742950" cy="781050"/>
          <wp:effectExtent l="0" t="0" r="0" b="0"/>
          <wp:docPr id="1" name="Imagem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jc w:val="center"/>
      <w:rPr>
        <w:rFonts w:ascii="Arial" w:hAnsi="Arial" w:cs="Arial"/>
        <w:color w:val="595959"/>
        <w:sz w:val="18"/>
        <w:szCs w:val="20"/>
      </w:rPr>
    </w:pPr>
    <w:r>
      <w:rPr>
        <w:rFonts w:cs="Arial" w:ascii="Arial" w:hAnsi="Arial"/>
        <w:color w:val="595959"/>
        <w:sz w:val="18"/>
        <w:szCs w:val="20"/>
      </w:rPr>
      <w:t>Ministério da Educação</w:t>
    </w:r>
  </w:p>
  <w:p>
    <w:pPr>
      <w:pStyle w:val="Normal"/>
      <w:jc w:val="center"/>
      <w:rPr>
        <w:rFonts w:ascii="Arial" w:hAnsi="Arial" w:cs="Arial"/>
        <w:color w:val="595959"/>
        <w:sz w:val="18"/>
        <w:szCs w:val="20"/>
      </w:rPr>
    </w:pPr>
    <w:r>
      <w:rPr>
        <w:rFonts w:cs="Arial" w:ascii="Arial" w:hAnsi="Arial"/>
        <w:color w:val="595959"/>
        <w:sz w:val="18"/>
        <w:szCs w:val="20"/>
      </w:rPr>
      <w:t>Secretaria de Educação Profissional e Tecnológica</w:t>
    </w:r>
  </w:p>
  <w:p>
    <w:pPr>
      <w:pStyle w:val="Normal"/>
      <w:jc w:val="center"/>
      <w:rPr>
        <w:rFonts w:ascii="Arial" w:hAnsi="Arial" w:cs="Arial"/>
        <w:color w:val="595959"/>
        <w:sz w:val="18"/>
        <w:szCs w:val="20"/>
      </w:rPr>
    </w:pPr>
    <w:r>
      <w:rPr>
        <w:rFonts w:cs="Arial" w:ascii="Arial" w:hAnsi="Arial"/>
        <w:color w:val="595959"/>
        <w:sz w:val="18"/>
        <w:szCs w:val="20"/>
      </w:rPr>
      <w:t>Instituto Federal de Educação, Ciência e Tecnologia Sul-rio-grandense</w:t>
    </w:r>
  </w:p>
  <w:p>
    <w:pPr>
      <w:pStyle w:val="Normal"/>
      <w:jc w:val="center"/>
      <w:rPr>
        <w:rFonts w:ascii="Arial" w:hAnsi="Arial" w:cs="Arial"/>
        <w:color w:val="595959"/>
        <w:sz w:val="18"/>
        <w:szCs w:val="20"/>
      </w:rPr>
    </w:pPr>
    <w:r>
      <w:rPr>
        <w:rFonts w:cs="Arial" w:ascii="Arial" w:hAnsi="Arial"/>
        <w:color w:val="595959"/>
        <w:sz w:val="18"/>
        <w:szCs w:val="20"/>
      </w:rPr>
      <w:t>Pró-Reitoria de Ensino</w:t>
    </w:r>
  </w:p>
  <w:p>
    <w:pPr>
      <w:pStyle w:val="Header"/>
      <w:tabs>
        <w:tab w:val="clear" w:pos="4252"/>
        <w:tab w:val="clear" w:pos="8504"/>
        <w:tab w:val="left" w:pos="-142" w:leader="none"/>
      </w:tabs>
      <w:rPr>
        <w:b/>
        <w:bCs/>
        <w:sz w:val="20"/>
        <w:szCs w:val="20"/>
      </w:rPr>
    </w:pPr>
    <w:r>
      <w:rPr>
        <w:b/>
        <w:bCs/>
        <w:sz w:val="20"/>
        <w:szCs w:val="2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360"/>
      <w:ind w:right="360"/>
      <w:jc w:val="center"/>
      <w:rPr/>
    </w:pPr>
    <w:r>
      <w:rPr/>
      <w:drawing>
        <wp:inline distT="0" distB="0" distL="0" distR="0">
          <wp:extent cx="742950" cy="781050"/>
          <wp:effectExtent l="0" t="0" r="0" b="0"/>
          <wp:docPr id="2" name="Imagem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781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jc w:val="center"/>
      <w:rPr>
        <w:rFonts w:ascii="Arial" w:hAnsi="Arial" w:cs="Arial"/>
        <w:color w:val="595959"/>
        <w:sz w:val="18"/>
        <w:szCs w:val="20"/>
      </w:rPr>
    </w:pPr>
    <w:r>
      <w:rPr>
        <w:rFonts w:cs="Arial" w:ascii="Arial" w:hAnsi="Arial"/>
        <w:color w:val="595959"/>
        <w:sz w:val="18"/>
        <w:szCs w:val="20"/>
      </w:rPr>
      <w:t>Ministério da Educação</w:t>
    </w:r>
  </w:p>
  <w:p>
    <w:pPr>
      <w:pStyle w:val="Normal"/>
      <w:jc w:val="center"/>
      <w:rPr>
        <w:rFonts w:ascii="Arial" w:hAnsi="Arial" w:cs="Arial"/>
        <w:color w:val="595959"/>
        <w:sz w:val="18"/>
        <w:szCs w:val="20"/>
      </w:rPr>
    </w:pPr>
    <w:r>
      <w:rPr>
        <w:rFonts w:cs="Arial" w:ascii="Arial" w:hAnsi="Arial"/>
        <w:color w:val="595959"/>
        <w:sz w:val="18"/>
        <w:szCs w:val="20"/>
      </w:rPr>
      <w:t>Secretaria de Educação Profissional e Tecnológica</w:t>
    </w:r>
  </w:p>
  <w:p>
    <w:pPr>
      <w:pStyle w:val="Normal"/>
      <w:jc w:val="center"/>
      <w:rPr>
        <w:rFonts w:ascii="Arial" w:hAnsi="Arial" w:cs="Arial"/>
        <w:color w:val="595959"/>
        <w:sz w:val="18"/>
        <w:szCs w:val="20"/>
      </w:rPr>
    </w:pPr>
    <w:r>
      <w:rPr>
        <w:rFonts w:cs="Arial" w:ascii="Arial" w:hAnsi="Arial"/>
        <w:color w:val="595959"/>
        <w:sz w:val="18"/>
        <w:szCs w:val="20"/>
      </w:rPr>
      <w:t>Instituto Federal de Educação, Ciência e Tecnologia Sul-rio-grandense</w:t>
    </w:r>
  </w:p>
  <w:p>
    <w:pPr>
      <w:pStyle w:val="Normal"/>
      <w:jc w:val="center"/>
      <w:rPr>
        <w:rFonts w:ascii="Arial" w:hAnsi="Arial" w:cs="Arial"/>
        <w:color w:val="595959"/>
        <w:sz w:val="18"/>
        <w:szCs w:val="20"/>
      </w:rPr>
    </w:pPr>
    <w:r>
      <w:rPr>
        <w:rFonts w:cs="Arial" w:ascii="Arial" w:hAnsi="Arial"/>
        <w:color w:val="595959"/>
        <w:sz w:val="18"/>
        <w:szCs w:val="20"/>
      </w:rPr>
      <w:t>Pró-Reitoria de Ensino</w:t>
    </w:r>
  </w:p>
  <w:p>
    <w:pPr>
      <w:pStyle w:val="Header"/>
      <w:tabs>
        <w:tab w:val="clear" w:pos="4252"/>
        <w:tab w:val="clear" w:pos="8504"/>
        <w:tab w:val="left" w:pos="-142" w:leader="none"/>
      </w:tabs>
      <w:rPr>
        <w:b/>
        <w:bCs/>
        <w:sz w:val="20"/>
        <w:szCs w:val="20"/>
      </w:rPr>
    </w:pPr>
    <w:r>
      <w:rPr>
        <w:b/>
        <w:bCs/>
        <w:sz w:val="20"/>
        <w:szCs w:val="20"/>
      </w:rPr>
    </w:r>
  </w:p>
</w:hdr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t-BR" w:eastAsia="pt-BR" w:bidi="ar-SA"/>
    </w:rPr>
  </w:style>
  <w:style w:type="paragraph" w:styleId="Heading1">
    <w:name w:val="Heading 1"/>
    <w:basedOn w:val="Normal"/>
    <w:next w:val="Normal"/>
    <w:qFormat/>
    <w:rsid w:val="00ef7b96"/>
    <w:pPr>
      <w:spacing w:before="240" w:after="60"/>
      <w:outlineLvl w:val="0"/>
    </w:pPr>
    <w:rPr>
      <w:rFonts w:ascii="Arial" w:hAnsi="Arial" w:eastAsia="Arial" w:cs="Arial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ef7b96"/>
    <w:pPr>
      <w:spacing w:before="240" w:after="60"/>
      <w:outlineLvl w:val="1"/>
    </w:pPr>
    <w:rPr>
      <w:rFonts w:ascii="Arial" w:hAnsi="Arial" w:eastAsia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f7b96"/>
    <w:pPr>
      <w:spacing w:before="240" w:after="60"/>
      <w:outlineLvl w:val="2"/>
    </w:pPr>
    <w:rPr>
      <w:rFonts w:ascii="Arial" w:hAnsi="Arial" w:eastAsia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uiPriority w:val="99"/>
    <w:qFormat/>
    <w:rsid w:val="00706dee"/>
    <w:rPr>
      <w:color w:val="000000"/>
      <w:sz w:val="24"/>
      <w:szCs w:val="24"/>
    </w:rPr>
  </w:style>
  <w:style w:type="character" w:styleId="RodapChar" w:customStyle="1">
    <w:name w:val="Rodapé Char"/>
    <w:qFormat/>
    <w:rsid w:val="00706dee"/>
    <w:rPr>
      <w:color w:val="000000"/>
      <w:sz w:val="24"/>
      <w:szCs w:val="24"/>
    </w:rPr>
  </w:style>
  <w:style w:type="character" w:styleId="TextodebaloChar" w:customStyle="1">
    <w:name w:val="Texto de balão Char"/>
    <w:basedOn w:val="DefaultParagraphFont"/>
    <w:link w:val="BalloonText"/>
    <w:semiHidden/>
    <w:qFormat/>
    <w:rsid w:val="00c266cf"/>
    <w:rPr>
      <w:rFonts w:ascii="Tahoma" w:hAnsi="Tahoma" w:cs="Tahoma"/>
      <w:color w:val="000000"/>
      <w:sz w:val="16"/>
      <w:szCs w:val="16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qFormat/>
    <w:rsid w:val="00ef7b96"/>
    <w:pPr>
      <w:spacing w:before="240" w:after="120"/>
    </w:pPr>
    <w:rPr>
      <w:rFonts w:ascii="Arial" w:hAnsi="Arial" w:eastAsia="Arial" w:cs="Arial"/>
      <w:sz w:val="28"/>
      <w:szCs w:val="28"/>
    </w:rPr>
  </w:style>
  <w:style w:type="paragraph" w:styleId="Subtitle">
    <w:name w:val="Subtitle"/>
    <w:basedOn w:val="Normal"/>
    <w:qFormat/>
    <w:rsid w:val="00ef7b96"/>
    <w:pPr>
      <w:spacing w:before="0" w:after="60"/>
      <w:jc w:val="center"/>
    </w:pPr>
    <w:rPr>
      <w:rFonts w:ascii="Arial" w:hAnsi="Arial" w:eastAsia="Arial" w:cs="Arial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rsid w:val="00706dee"/>
    <w:pPr>
      <w:tabs>
        <w:tab w:val="clear" w:pos="720"/>
        <w:tab w:val="center" w:pos="4252" w:leader="none"/>
        <w:tab w:val="right" w:pos="8504" w:leader="none"/>
      </w:tabs>
    </w:pPr>
    <w:rPr>
      <w:lang w:val="x-none" w:eastAsia="x-none"/>
    </w:rPr>
  </w:style>
  <w:style w:type="paragraph" w:styleId="Footer">
    <w:name w:val="Footer"/>
    <w:basedOn w:val="Normal"/>
    <w:link w:val="RodapChar"/>
    <w:rsid w:val="00706dee"/>
    <w:pPr>
      <w:tabs>
        <w:tab w:val="clear" w:pos="720"/>
        <w:tab w:val="center" w:pos="4252" w:leader="none"/>
        <w:tab w:val="right" w:pos="8504" w:leader="none"/>
      </w:tabs>
    </w:pPr>
    <w:rPr>
      <w:lang w:val="x-none" w:eastAsia="x-none"/>
    </w:rPr>
  </w:style>
  <w:style w:type="paragraph" w:styleId="BalloonText">
    <w:name w:val="Balloon Text"/>
    <w:basedOn w:val="Normal"/>
    <w:link w:val="TextodebaloChar"/>
    <w:semiHidden/>
    <w:unhideWhenUsed/>
    <w:qFormat/>
    <w:rsid w:val="00c266cf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61298-72F7-4CAE-8123-A94B7A091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LibreOffice/24.2.1.2$Windows_X86_64 LibreOffice_project/db4def46b0453cc22e2d0305797cf981b68ef5ac</Application>
  <AppVersion>15.0000</AppVersion>
  <Pages>1</Pages>
  <Words>256</Words>
  <Characters>1715</Characters>
  <CharactersWithSpaces>1957</CharactersWithSpaces>
  <Paragraphs>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2023-07-24T20:37:00Z</dcterms:created>
  <dc:creator>krossini</dc:creator>
  <dc:description/>
  <dc:language>pt-BR</dc:language>
  <cp:lastModifiedBy/>
  <cp:lastPrinted>2015-12-03T12:33:00Z</cp:lastPrinted>
  <dcterms:modified xsi:type="dcterms:W3CDTF">2025-07-08T10:02:49Z</dcterms:modified>
  <cp:revision>6</cp:revision>
  <dc:subject/>
  <dc:title>Eu, ________________________________________________________________________, brasileiro, estudante no IFSul - campus _______________________________, candidato à bolsa, no âmbito do EDITAL ____________________________________________________,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